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56DC5">
      <w:pPr>
        <w:jc w:val="center"/>
      </w:pPr>
      <w:r>
        <w:rPr>
          <w:b/>
          <w:sz w:val="36"/>
        </w:rPr>
        <w:t>ABSTRACT TEMPLATE</w:t>
      </w:r>
      <w:r>
        <w:rPr>
          <w:rFonts w:hint="default"/>
          <w:b/>
          <w:sz w:val="36"/>
          <w:lang w:val="en-IN"/>
        </w:rPr>
        <w:t xml:space="preserve"> FOR </w:t>
      </w:r>
      <w:r>
        <w:rPr>
          <w:b/>
          <w:sz w:val="36"/>
        </w:rPr>
        <w:t>NCNGET 2026</w:t>
      </w:r>
    </w:p>
    <w:p w14:paraId="6D228FB8"/>
    <w:p w14:paraId="48979239">
      <w:r>
        <w:rPr>
          <w:b/>
        </w:rPr>
        <w:t xml:space="preserve">Paper Title: </w:t>
      </w:r>
      <w:r>
        <w:t>Enter the full title of the paper here</w:t>
      </w:r>
    </w:p>
    <w:p w14:paraId="3BCEAD92">
      <w:r>
        <w:rPr>
          <w:b/>
        </w:rPr>
        <w:t xml:space="preserve">Author Name(s): </w:t>
      </w:r>
      <w:r>
        <w:t>Enter author names</w:t>
      </w:r>
    </w:p>
    <w:p w14:paraId="6CD6E5E8">
      <w:r>
        <w:rPr>
          <w:b/>
        </w:rPr>
        <w:t xml:space="preserve">Affiliation: </w:t>
      </w:r>
      <w:r>
        <w:t>Department, Institution, City, Country</w:t>
      </w:r>
    </w:p>
    <w:p w14:paraId="308EC4AF">
      <w:r>
        <w:rPr>
          <w:b/>
        </w:rPr>
        <w:t xml:space="preserve">Email ID: </w:t>
      </w:r>
      <w:r>
        <w:t>author@email.com</w:t>
      </w:r>
    </w:p>
    <w:p w14:paraId="043C8977"/>
    <w:p w14:paraId="7864674F">
      <w:r>
        <w:rPr>
          <w:b/>
          <w:sz w:val="28"/>
        </w:rPr>
        <w:t>Abstract</w:t>
      </w:r>
    </w:p>
    <w:p w14:paraId="6329C1C7">
      <w:r>
        <w:t>Write an abstract of 200–300 words summarizing the objective, methodology, results, and conclusion of the research work.</w:t>
      </w:r>
    </w:p>
    <w:p w14:paraId="5E614E9F">
      <w:r>
        <w:rPr>
          <w:b/>
        </w:rPr>
        <w:t xml:space="preserve">Keywords: </w:t>
      </w:r>
      <w:r>
        <w:t>Keyword1, Keyword2, Keyword3, Keyword4</w:t>
      </w:r>
    </w:p>
    <w:p w14:paraId="4C7E2628">
      <w:pPr>
        <w:rPr>
          <w:b/>
          <w:sz w:val="28"/>
        </w:rPr>
      </w:pPr>
    </w:p>
    <w:p w14:paraId="1BE48659">
      <w:bookmarkStart w:id="0" w:name="_GoBack"/>
      <w:bookmarkEnd w:id="0"/>
      <w:r>
        <w:rPr>
          <w:b/>
          <w:sz w:val="28"/>
        </w:rPr>
        <w:t>Formatting Guidelines</w:t>
      </w:r>
    </w:p>
    <w:p w14:paraId="61393212">
      <w:pPr>
        <w:pStyle w:val="23"/>
      </w:pPr>
      <w:r>
        <w:t>Font: Times New Roman</w:t>
      </w:r>
    </w:p>
    <w:p w14:paraId="371F29B9">
      <w:pPr>
        <w:pStyle w:val="23"/>
      </w:pPr>
      <w:r>
        <w:t>Font Size: 12 pt</w:t>
      </w:r>
    </w:p>
    <w:p w14:paraId="11CB2014">
      <w:pPr>
        <w:pStyle w:val="23"/>
      </w:pPr>
      <w:r>
        <w:t>Line Spacing: 1.5</w:t>
      </w:r>
    </w:p>
    <w:p w14:paraId="1849CEB3">
      <w:pPr>
        <w:pStyle w:val="23"/>
      </w:pPr>
      <w:r>
        <w:t>Language: English</w:t>
      </w:r>
    </w:p>
    <w:p w14:paraId="799E698B">
      <w:pPr>
        <w:pStyle w:val="23"/>
      </w:pPr>
      <w:r>
        <w:t>Abstract Length: 200–300 words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347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434</Characters>
  <Lines>0</Lines>
  <Paragraphs>0</Paragraphs>
  <TotalTime>1</TotalTime>
  <ScaleCrop>false</ScaleCrop>
  <LinksUpToDate>false</LinksUpToDate>
  <CharactersWithSpaces>488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2026-05-07T06:44:50Z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eyJoZGlkIjoiYTAxMjI1MGNhNTlhNmY0ZWRiNjRmODViMzE0YTZkODYifQ==</vt:lpwstr>
  </property>
  <property fmtid="{D5CDD505-2E9C-101B-9397-08002B2CF9AE}" pid="3" name="KSOProductBuildVer">
    <vt:lpwstr>1033-12.1.0.25830</vt:lpwstr>
  </property>
  <property fmtid="{D5CDD505-2E9C-101B-9397-08002B2CF9AE}" pid="4" name="ICV">
    <vt:lpwstr>0FA4EE1FC84845B68C0FD2A778943689_13</vt:lpwstr>
  </property>
</Properties>
</file>